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D81" w:rsidRDefault="00653451" w:rsidP="00F13AB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14C8A6D" wp14:editId="106746E0">
            <wp:simplePos x="0" y="0"/>
            <wp:positionH relativeFrom="page">
              <wp:posOffset>1270</wp:posOffset>
            </wp:positionH>
            <wp:positionV relativeFrom="page">
              <wp:posOffset>149860</wp:posOffset>
            </wp:positionV>
            <wp:extent cx="7556500" cy="105283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52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13AB1" w:rsidRDefault="00F13AB1" w:rsidP="00177A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177A39" w:rsidRPr="00AC7DDF" w:rsidRDefault="00177A39" w:rsidP="00AC7D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DDF">
        <w:rPr>
          <w:rFonts w:ascii="Times New Roman" w:hAnsi="Times New Roman" w:cs="Times New Roman"/>
          <w:b/>
          <w:sz w:val="24"/>
          <w:szCs w:val="24"/>
        </w:rPr>
        <w:t>Пояснительн</w:t>
      </w:r>
      <w:r w:rsidR="00F13AB1" w:rsidRPr="00AC7DDF">
        <w:rPr>
          <w:rFonts w:ascii="Times New Roman" w:hAnsi="Times New Roman" w:cs="Times New Roman"/>
          <w:b/>
          <w:sz w:val="24"/>
          <w:szCs w:val="24"/>
        </w:rPr>
        <w:t xml:space="preserve">ая записка к годовому </w:t>
      </w:r>
      <w:r w:rsidRPr="00AC7DDF">
        <w:rPr>
          <w:rFonts w:ascii="Times New Roman" w:hAnsi="Times New Roman" w:cs="Times New Roman"/>
          <w:b/>
          <w:sz w:val="24"/>
          <w:szCs w:val="24"/>
        </w:rPr>
        <w:t>календарному</w:t>
      </w:r>
      <w:r w:rsidR="00F13AB1" w:rsidRPr="00AC7DDF">
        <w:rPr>
          <w:rFonts w:ascii="Times New Roman" w:hAnsi="Times New Roman" w:cs="Times New Roman"/>
          <w:b/>
          <w:sz w:val="24"/>
          <w:szCs w:val="24"/>
        </w:rPr>
        <w:t xml:space="preserve"> учебному</w:t>
      </w:r>
      <w:r w:rsidRPr="00AC7DDF">
        <w:rPr>
          <w:rFonts w:ascii="Times New Roman" w:hAnsi="Times New Roman" w:cs="Times New Roman"/>
          <w:b/>
          <w:sz w:val="24"/>
          <w:szCs w:val="24"/>
        </w:rPr>
        <w:t xml:space="preserve"> графику </w:t>
      </w:r>
    </w:p>
    <w:p w:rsidR="00177A39" w:rsidRPr="00AC7DDF" w:rsidRDefault="00177A39" w:rsidP="00AC7D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DDF">
        <w:rPr>
          <w:rFonts w:ascii="Times New Roman" w:hAnsi="Times New Roman" w:cs="Times New Roman"/>
          <w:b/>
          <w:sz w:val="24"/>
          <w:szCs w:val="24"/>
        </w:rPr>
        <w:t xml:space="preserve">МБОУ «Монашевская СОШ»  </w:t>
      </w:r>
    </w:p>
    <w:p w:rsidR="00177A39" w:rsidRPr="00AC7DDF" w:rsidRDefault="00177A39" w:rsidP="00AC7D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DDF">
        <w:rPr>
          <w:rFonts w:ascii="Times New Roman" w:hAnsi="Times New Roman" w:cs="Times New Roman"/>
          <w:b/>
          <w:sz w:val="24"/>
          <w:szCs w:val="24"/>
        </w:rPr>
        <w:t xml:space="preserve">Менделеевского муниципального района </w:t>
      </w:r>
    </w:p>
    <w:p w:rsidR="00177A39" w:rsidRPr="00AC7DDF" w:rsidRDefault="00177A39" w:rsidP="00AC7DD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DDF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</w:p>
    <w:p w:rsidR="00177A39" w:rsidRPr="00AC7DDF" w:rsidRDefault="00177A39" w:rsidP="00177A39">
      <w:pPr>
        <w:rPr>
          <w:rFonts w:ascii="Times New Roman" w:hAnsi="Times New Roman" w:cs="Times New Roman"/>
          <w:sz w:val="24"/>
          <w:szCs w:val="24"/>
        </w:rPr>
      </w:pPr>
      <w:r w:rsidRPr="00AC7DDF">
        <w:rPr>
          <w:rFonts w:ascii="Times New Roman" w:hAnsi="Times New Roman" w:cs="Times New Roman"/>
          <w:sz w:val="24"/>
          <w:szCs w:val="24"/>
        </w:rPr>
        <w:t xml:space="preserve">Годовой календарный график – является локальным нормативным документом, регламентирующим общие требования к организации образовательного  процесса в учебном году  в муниципальном бюджетном образовательном учреждении </w:t>
      </w:r>
      <w:r w:rsidR="000D1F81" w:rsidRPr="00AC7DDF">
        <w:rPr>
          <w:rFonts w:ascii="Times New Roman" w:hAnsi="Times New Roman" w:cs="Times New Roman"/>
          <w:sz w:val="24"/>
          <w:szCs w:val="24"/>
        </w:rPr>
        <w:t>«Монашевская СОШ».</w:t>
      </w:r>
    </w:p>
    <w:p w:rsidR="000D1F81" w:rsidRPr="00AC7DDF" w:rsidRDefault="000D1F81" w:rsidP="00177A39">
      <w:pPr>
        <w:rPr>
          <w:rFonts w:ascii="Times New Roman" w:hAnsi="Times New Roman" w:cs="Times New Roman"/>
          <w:sz w:val="24"/>
          <w:szCs w:val="24"/>
        </w:rPr>
      </w:pPr>
      <w:r w:rsidRPr="00AC7DDF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разработан в </w:t>
      </w:r>
      <w:proofErr w:type="gramStart"/>
      <w:r w:rsidRPr="00AC7DDF">
        <w:rPr>
          <w:rFonts w:ascii="Times New Roman" w:hAnsi="Times New Roman" w:cs="Times New Roman"/>
          <w:sz w:val="24"/>
          <w:szCs w:val="24"/>
        </w:rPr>
        <w:t>соответствии  с</w:t>
      </w:r>
      <w:proofErr w:type="gramEnd"/>
      <w:r w:rsidRPr="00AC7DDF">
        <w:rPr>
          <w:rFonts w:ascii="Times New Roman" w:hAnsi="Times New Roman" w:cs="Times New Roman"/>
          <w:sz w:val="24"/>
          <w:szCs w:val="24"/>
        </w:rPr>
        <w:t>:</w:t>
      </w:r>
    </w:p>
    <w:p w:rsidR="000D1F81" w:rsidRPr="00AC7DDF" w:rsidRDefault="000D1F81" w:rsidP="000D1F81">
      <w:pPr>
        <w:rPr>
          <w:rFonts w:ascii="Times New Roman" w:hAnsi="Times New Roman" w:cs="Times New Roman"/>
          <w:sz w:val="24"/>
          <w:szCs w:val="24"/>
        </w:rPr>
      </w:pPr>
      <w:r w:rsidRPr="00AC7DDF">
        <w:rPr>
          <w:rFonts w:ascii="Times New Roman" w:hAnsi="Times New Roman" w:cs="Times New Roman"/>
          <w:sz w:val="24"/>
          <w:szCs w:val="24"/>
        </w:rPr>
        <w:t>-Законом Российской Федерации «Об образовании» (пункт 1 статьи 9, статья 12; пункт 4 статьи 13; пункты 1,2,3,4,5,6,8 статьи 14; пункты 1,2,6,7 статьи 15; пункт 3 статьи 18; пункты 2,3 статьи 32, пункты 1,5,7 статьи 51);</w:t>
      </w:r>
    </w:p>
    <w:p w:rsidR="000D1F81" w:rsidRPr="00AC7DDF" w:rsidRDefault="000D1F81" w:rsidP="000D1F81">
      <w:pPr>
        <w:rPr>
          <w:rFonts w:ascii="Times New Roman" w:hAnsi="Times New Roman" w:cs="Times New Roman"/>
          <w:sz w:val="24"/>
          <w:szCs w:val="24"/>
        </w:rPr>
      </w:pPr>
      <w:r w:rsidRPr="00AC7DDF">
        <w:rPr>
          <w:rFonts w:ascii="Times New Roman" w:hAnsi="Times New Roman" w:cs="Times New Roman"/>
          <w:sz w:val="24"/>
          <w:szCs w:val="24"/>
        </w:rPr>
        <w:t>-СанПиН 2.4.1.3049-13 «Санитарно-эпидемиологические требования к устройству, содержанию и организации режима работы в дошкольных организациях.</w:t>
      </w:r>
    </w:p>
    <w:p w:rsidR="000D1F81" w:rsidRPr="00AC7DDF" w:rsidRDefault="000D1F81" w:rsidP="000D1F81">
      <w:pPr>
        <w:rPr>
          <w:rFonts w:ascii="Times New Roman" w:hAnsi="Times New Roman" w:cs="Times New Roman"/>
          <w:sz w:val="24"/>
          <w:szCs w:val="24"/>
        </w:rPr>
      </w:pPr>
      <w:r w:rsidRPr="00AC7DDF">
        <w:rPr>
          <w:rFonts w:ascii="Times New Roman" w:hAnsi="Times New Roman" w:cs="Times New Roman"/>
          <w:sz w:val="24"/>
          <w:szCs w:val="24"/>
        </w:rPr>
        <w:t>-Уставом МБОУ Монашевская СОШ.</w:t>
      </w:r>
    </w:p>
    <w:p w:rsidR="000D1F81" w:rsidRPr="00AC7DDF" w:rsidRDefault="000D1F81" w:rsidP="000D1F81">
      <w:pPr>
        <w:rPr>
          <w:rFonts w:ascii="Times New Roman" w:hAnsi="Times New Roman" w:cs="Times New Roman"/>
          <w:sz w:val="24"/>
          <w:szCs w:val="24"/>
        </w:rPr>
      </w:pPr>
      <w:r w:rsidRPr="00AC7DDF">
        <w:rPr>
          <w:rFonts w:ascii="Times New Roman" w:hAnsi="Times New Roman" w:cs="Times New Roman"/>
          <w:sz w:val="24"/>
          <w:szCs w:val="24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0D1F81" w:rsidRPr="00AC7DDF" w:rsidRDefault="000D1F81" w:rsidP="000D1F81">
      <w:pPr>
        <w:rPr>
          <w:rFonts w:ascii="Times New Roman" w:hAnsi="Times New Roman" w:cs="Times New Roman"/>
          <w:sz w:val="24"/>
          <w:szCs w:val="24"/>
        </w:rPr>
      </w:pPr>
      <w:r w:rsidRPr="00AC7DDF">
        <w:rPr>
          <w:rFonts w:ascii="Times New Roman" w:hAnsi="Times New Roman" w:cs="Times New Roman"/>
          <w:sz w:val="24"/>
          <w:szCs w:val="24"/>
        </w:rPr>
        <w:t>Содержание годового календарного учебного графика включает в себя следующее:</w:t>
      </w:r>
    </w:p>
    <w:p w:rsidR="000D1F81" w:rsidRPr="00AC7DDF" w:rsidRDefault="000D1F81" w:rsidP="000D1F81">
      <w:pPr>
        <w:numPr>
          <w:ilvl w:val="0"/>
          <w:numId w:val="1"/>
        </w:numPr>
        <w:tabs>
          <w:tab w:val="left" w:pos="694"/>
        </w:tabs>
        <w:spacing w:after="0" w:line="274" w:lineRule="exact"/>
        <w:ind w:left="20" w:firstLine="5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AC7DDF">
        <w:rPr>
          <w:rFonts w:ascii="Times New Roman" w:eastAsia="Arial Unicode MS" w:hAnsi="Times New Roman" w:cs="Times New Roman"/>
          <w:sz w:val="24"/>
          <w:szCs w:val="24"/>
          <w:lang w:eastAsia="ru-RU"/>
        </w:rPr>
        <w:t>режим работы;</w:t>
      </w:r>
    </w:p>
    <w:p w:rsidR="000D1F81" w:rsidRPr="00AC7DDF" w:rsidRDefault="000D1F81" w:rsidP="000D1F81">
      <w:pPr>
        <w:numPr>
          <w:ilvl w:val="0"/>
          <w:numId w:val="1"/>
        </w:numPr>
        <w:tabs>
          <w:tab w:val="left" w:pos="694"/>
        </w:tabs>
        <w:spacing w:after="0" w:line="274" w:lineRule="exact"/>
        <w:ind w:left="20" w:firstLine="5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AC7DDF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продолжительность учебного года;</w:t>
      </w:r>
    </w:p>
    <w:p w:rsidR="000D1F81" w:rsidRPr="00AC7DDF" w:rsidRDefault="000D1F81" w:rsidP="000D1F81">
      <w:pPr>
        <w:numPr>
          <w:ilvl w:val="0"/>
          <w:numId w:val="1"/>
        </w:numPr>
        <w:tabs>
          <w:tab w:val="left" w:pos="694"/>
        </w:tabs>
        <w:spacing w:after="0" w:line="274" w:lineRule="exact"/>
        <w:ind w:left="20" w:firstLine="5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AC7DDF">
        <w:rPr>
          <w:rFonts w:ascii="Times New Roman" w:eastAsia="Arial Unicode MS" w:hAnsi="Times New Roman" w:cs="Times New Roman"/>
          <w:sz w:val="24"/>
          <w:szCs w:val="24"/>
          <w:lang w:eastAsia="ru-RU"/>
        </w:rPr>
        <w:t>количество недель в учебном году;</w:t>
      </w:r>
    </w:p>
    <w:p w:rsidR="000D1F81" w:rsidRPr="00AC7DDF" w:rsidRDefault="000D1F81" w:rsidP="000D1F81">
      <w:pPr>
        <w:numPr>
          <w:ilvl w:val="0"/>
          <w:numId w:val="1"/>
        </w:numPr>
        <w:tabs>
          <w:tab w:val="left" w:pos="802"/>
        </w:tabs>
        <w:spacing w:after="0" w:line="274" w:lineRule="exact"/>
        <w:ind w:left="20" w:right="40" w:firstLine="5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AC7DDF">
        <w:rPr>
          <w:rFonts w:ascii="Times New Roman" w:eastAsia="Arial Unicode MS" w:hAnsi="Times New Roman" w:cs="Times New Roman"/>
          <w:sz w:val="24"/>
          <w:szCs w:val="24"/>
          <w:lang w:eastAsia="ru-RU"/>
        </w:rPr>
        <w:t>организация непосредственно образовательной деятельности и приоритетного направления;</w:t>
      </w:r>
    </w:p>
    <w:p w:rsidR="000D1F81" w:rsidRPr="00AC7DDF" w:rsidRDefault="000D1F81" w:rsidP="000D1F81">
      <w:pPr>
        <w:numPr>
          <w:ilvl w:val="0"/>
          <w:numId w:val="1"/>
        </w:numPr>
        <w:tabs>
          <w:tab w:val="left" w:pos="694"/>
        </w:tabs>
        <w:spacing w:after="0" w:line="274" w:lineRule="exact"/>
        <w:ind w:left="20" w:firstLine="5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AC7DDF">
        <w:rPr>
          <w:rFonts w:ascii="Times New Roman" w:eastAsia="Arial Unicode MS" w:hAnsi="Times New Roman" w:cs="Times New Roman"/>
          <w:sz w:val="24"/>
          <w:szCs w:val="24"/>
          <w:lang w:eastAsia="ru-RU"/>
        </w:rPr>
        <w:t>сроки проведения каникул, их начало и окончание;</w:t>
      </w:r>
    </w:p>
    <w:p w:rsidR="000D1F81" w:rsidRPr="00AC7DDF" w:rsidRDefault="000D1F81" w:rsidP="000D1F81">
      <w:pPr>
        <w:numPr>
          <w:ilvl w:val="0"/>
          <w:numId w:val="1"/>
        </w:numPr>
        <w:tabs>
          <w:tab w:val="left" w:pos="694"/>
        </w:tabs>
        <w:spacing w:after="0" w:line="274" w:lineRule="exact"/>
        <w:ind w:left="20" w:firstLine="5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AC7DDF">
        <w:rPr>
          <w:rFonts w:ascii="Times New Roman" w:eastAsia="Arial Unicode MS" w:hAnsi="Times New Roman" w:cs="Times New Roman"/>
          <w:sz w:val="24"/>
          <w:szCs w:val="24"/>
          <w:lang w:eastAsia="ru-RU"/>
        </w:rPr>
        <w:t>перечень проводимых праздников для воспитанников;</w:t>
      </w:r>
    </w:p>
    <w:p w:rsidR="000D1F81" w:rsidRPr="00AC7DDF" w:rsidRDefault="000D1F81" w:rsidP="000D1F81">
      <w:pPr>
        <w:numPr>
          <w:ilvl w:val="0"/>
          <w:numId w:val="1"/>
        </w:numPr>
        <w:tabs>
          <w:tab w:val="left" w:pos="793"/>
        </w:tabs>
        <w:spacing w:after="0" w:line="274" w:lineRule="exact"/>
        <w:ind w:left="20" w:right="40" w:firstLine="5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AC7DDF">
        <w:rPr>
          <w:rFonts w:ascii="Times New Roman" w:eastAsia="Arial Unicode MS" w:hAnsi="Times New Roman" w:cs="Times New Roman"/>
          <w:sz w:val="24"/>
          <w:szCs w:val="24"/>
          <w:lang w:eastAsia="ru-RU"/>
        </w:rPr>
        <w:t>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0D1F81" w:rsidRPr="00AC7DDF" w:rsidRDefault="000D1F81" w:rsidP="000D1F81">
      <w:pPr>
        <w:numPr>
          <w:ilvl w:val="0"/>
          <w:numId w:val="1"/>
        </w:numPr>
        <w:tabs>
          <w:tab w:val="left" w:pos="694"/>
        </w:tabs>
        <w:spacing w:after="0" w:line="274" w:lineRule="exact"/>
        <w:ind w:left="20" w:firstLine="5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AC7DDF">
        <w:rPr>
          <w:rFonts w:ascii="Times New Roman" w:eastAsia="Arial Unicode MS" w:hAnsi="Times New Roman" w:cs="Times New Roman"/>
          <w:sz w:val="24"/>
          <w:szCs w:val="24"/>
          <w:lang w:eastAsia="ru-RU"/>
        </w:rPr>
        <w:t>праздничные дни;</w:t>
      </w:r>
    </w:p>
    <w:p w:rsidR="000D1F81" w:rsidRPr="00AC7DDF" w:rsidRDefault="000D1F81" w:rsidP="000D1F81">
      <w:pPr>
        <w:numPr>
          <w:ilvl w:val="0"/>
          <w:numId w:val="1"/>
        </w:numPr>
        <w:tabs>
          <w:tab w:val="left" w:pos="690"/>
        </w:tabs>
        <w:spacing w:after="0" w:line="274" w:lineRule="exact"/>
        <w:ind w:left="20" w:firstLine="5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AC7DDF">
        <w:rPr>
          <w:rFonts w:ascii="Times New Roman" w:eastAsia="Arial Unicode MS" w:hAnsi="Times New Roman" w:cs="Times New Roman"/>
          <w:sz w:val="24"/>
          <w:szCs w:val="24"/>
          <w:lang w:eastAsia="ru-RU"/>
        </w:rPr>
        <w:t>работа в летний период;</w:t>
      </w:r>
    </w:p>
    <w:p w:rsidR="000D1F81" w:rsidRPr="00AC7DDF" w:rsidRDefault="000D1F81" w:rsidP="000D1F81">
      <w:pPr>
        <w:numPr>
          <w:ilvl w:val="0"/>
          <w:numId w:val="1"/>
        </w:numPr>
        <w:tabs>
          <w:tab w:val="left" w:pos="694"/>
        </w:tabs>
        <w:spacing w:after="0" w:line="274" w:lineRule="exact"/>
        <w:ind w:left="20" w:firstLine="540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AC7DDF">
        <w:rPr>
          <w:rFonts w:ascii="Times New Roman" w:eastAsia="Arial Unicode MS" w:hAnsi="Times New Roman" w:cs="Times New Roman"/>
          <w:sz w:val="24"/>
          <w:szCs w:val="24"/>
          <w:lang w:eastAsia="ru-RU"/>
        </w:rPr>
        <w:t>часы приема специалистов и администрации.</w:t>
      </w:r>
    </w:p>
    <w:p w:rsidR="000D1F81" w:rsidRPr="00AC7DDF" w:rsidRDefault="000D1F81" w:rsidP="000D1F81">
      <w:pP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AC7DDF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Годовой календарный учебный график обсуждается и принимается Педагогическим советом и утверждается приказом директора СОШ до начала учебного года. Все изменения, вносимые в годовой календарный учебный график, утверждается приказом директора образовательного учреждения по согласованию с МУ «Управление образования Исполнительного комитета Менделеевского муниципального района» и доводятся до всех участников образовательного процесса.</w:t>
      </w:r>
      <w:r w:rsidRPr="00AC7DDF">
        <w:rPr>
          <w:sz w:val="24"/>
          <w:szCs w:val="24"/>
        </w:rPr>
        <w:t xml:space="preserve"> </w:t>
      </w:r>
      <w:r w:rsidRPr="00AC7DDF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Муниципальное бюджетное образовательное учреждение «Монашевская СОШ» Менделеевского муниципального района Республики Татарстан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AC7DDF" w:rsidRPr="00AC7DDF" w:rsidRDefault="000D1F81" w:rsidP="00AC7DDF">
      <w:pP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AC7DDF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lastRenderedPageBreak/>
        <w:t>МБОУ «Монашевская СОШ» Менделеевского муниципального района функционирует при пятидневной рабочей неделе (выходные: суббота, воскресенье), время работы с 7.00ч. до 16.00 ч. В учреждении функционирует 1 группа разновозрастная</w:t>
      </w:r>
    </w:p>
    <w:p w:rsidR="000D1F81" w:rsidRPr="000D1F81" w:rsidRDefault="000D1F81" w:rsidP="000D1F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1F81">
        <w:rPr>
          <w:rFonts w:ascii="Times New Roman" w:hAnsi="Times New Roman" w:cs="Times New Roman"/>
          <w:b/>
          <w:sz w:val="28"/>
          <w:szCs w:val="28"/>
        </w:rPr>
        <w:t>Годовой ка</w:t>
      </w:r>
      <w:r w:rsidR="00F13AB1">
        <w:rPr>
          <w:rFonts w:ascii="Times New Roman" w:hAnsi="Times New Roman" w:cs="Times New Roman"/>
          <w:b/>
          <w:sz w:val="28"/>
          <w:szCs w:val="28"/>
        </w:rPr>
        <w:t>лендарный учебный график на 2021-2022</w:t>
      </w:r>
      <w:r w:rsidRPr="000D1F81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3"/>
        <w:gridCol w:w="3542"/>
        <w:gridCol w:w="1763"/>
        <w:gridCol w:w="30"/>
        <w:gridCol w:w="1462"/>
        <w:gridCol w:w="1426"/>
        <w:gridCol w:w="1867"/>
      </w:tblGrid>
      <w:tr w:rsidR="000D1F81" w:rsidRPr="000D1F81" w:rsidTr="00F01091">
        <w:trPr>
          <w:trHeight w:val="499"/>
          <w:jc w:val="center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№ </w:t>
            </w:r>
            <w:proofErr w:type="spellStart"/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гиг</w:t>
            </w:r>
            <w:proofErr w:type="spellEnd"/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Содержание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Возраст</w:t>
            </w:r>
          </w:p>
        </w:tc>
      </w:tr>
      <w:tr w:rsidR="000D1F81" w:rsidRPr="000D1F81" w:rsidTr="00F01091">
        <w:trPr>
          <w:trHeight w:val="480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3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BA5E4C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Дети от 1.5 до 7 </w:t>
            </w:r>
            <w:r w:rsidR="000D1F81"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лет</w:t>
            </w:r>
          </w:p>
        </w:tc>
      </w:tr>
      <w:tr w:rsidR="000D1F81" w:rsidRPr="000D1F81" w:rsidTr="00F01091">
        <w:trPr>
          <w:trHeight w:val="10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возрастных групп в каждой параллели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1 группы</w:t>
            </w:r>
          </w:p>
        </w:tc>
      </w:tr>
      <w:tr w:rsidR="000D1F81" w:rsidRPr="000D1F81" w:rsidTr="00F01091">
        <w:trPr>
          <w:trHeight w:val="51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Режим работы ДОУ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с 7.00-16.00</w:t>
            </w:r>
          </w:p>
        </w:tc>
      </w:tr>
      <w:tr w:rsidR="000D1F81" w:rsidRPr="000D1F81" w:rsidTr="00F01091">
        <w:trPr>
          <w:trHeight w:val="50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Начало учебного года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0D14D8">
              <w:rPr>
                <w:rFonts w:ascii="Times New Roman" w:hAnsi="Times New Roman" w:cs="Times New Roman"/>
                <w:sz w:val="28"/>
                <w:szCs w:val="28"/>
              </w:rPr>
              <w:t>.09.2021</w:t>
            </w: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0D1F81" w:rsidRPr="000D1F81" w:rsidTr="00F01091">
        <w:trPr>
          <w:trHeight w:val="49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Окончание учебного года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4D8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31.05.2022</w:t>
            </w:r>
            <w:r w:rsidR="000D1F81"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0D1F81" w:rsidRPr="000D1F81" w:rsidTr="00F01091">
        <w:trPr>
          <w:trHeight w:val="528"/>
          <w:jc w:val="center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недель в учебном году всего, в том числе: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38 недель</w:t>
            </w:r>
          </w:p>
        </w:tc>
      </w:tr>
      <w:tr w:rsidR="000D1F81" w:rsidRPr="000D1F81" w:rsidTr="00F01091">
        <w:trPr>
          <w:trHeight w:val="504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полугодие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0D1F81"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 недель</w:t>
            </w:r>
          </w:p>
        </w:tc>
      </w:tr>
      <w:tr w:rsidR="000D1F81" w:rsidRPr="000D1F81" w:rsidTr="00F01091">
        <w:trPr>
          <w:trHeight w:val="528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полугодие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D1F81"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 недель</w:t>
            </w:r>
          </w:p>
        </w:tc>
      </w:tr>
      <w:tr w:rsidR="000D1F81" w:rsidRPr="000D1F81" w:rsidTr="00F01091">
        <w:trPr>
          <w:trHeight w:val="293"/>
          <w:jc w:val="center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5 дней (понедельник - пятница)</w:t>
            </w:r>
          </w:p>
        </w:tc>
      </w:tr>
      <w:tr w:rsidR="00F01091" w:rsidRPr="000D1F81" w:rsidTr="00BA5E4C">
        <w:trPr>
          <w:trHeight w:val="293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01091" w:rsidRPr="00F01091" w:rsidRDefault="00F01091" w:rsidP="000D1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1091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1091">
              <w:rPr>
                <w:rFonts w:ascii="Times New Roman" w:hAnsi="Times New Roman" w:cs="Times New Roman"/>
                <w:sz w:val="24"/>
                <w:szCs w:val="24"/>
              </w:rPr>
              <w:t>1 младшего возраста (1.5-2 года)</w:t>
            </w:r>
          </w:p>
        </w:tc>
        <w:tc>
          <w:tcPr>
            <w:tcW w:w="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BA5E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1091" w:rsidRPr="000D1F81" w:rsidTr="00BA5E4C">
        <w:trPr>
          <w:trHeight w:val="926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Дети среднего возраста (4-5 лет)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Дети старшего возраста (5-6 лет)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Дети подготовительного к школе возраста (6-7 лет)</w:t>
            </w:r>
          </w:p>
        </w:tc>
      </w:tr>
      <w:tr w:rsidR="00F01091" w:rsidRPr="000D1F81" w:rsidTr="00BA5E4C">
        <w:trPr>
          <w:trHeight w:val="514"/>
          <w:jc w:val="center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Начало непосредственно- образовательной деятельности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01091" w:rsidRPr="000D1F81" w:rsidRDefault="00F01091" w:rsidP="00F010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</w:tc>
      </w:tr>
      <w:tr w:rsidR="00F01091" w:rsidRPr="000D1F81" w:rsidTr="00BA5E4C">
        <w:trPr>
          <w:trHeight w:val="1253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9.25</w:t>
            </w:r>
          </w:p>
        </w:tc>
        <w:tc>
          <w:tcPr>
            <w:tcW w:w="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1091" w:rsidRDefault="00F010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1091" w:rsidRPr="000D1F81" w:rsidRDefault="00F01091" w:rsidP="00F010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9.00 9.40 11.10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9.00 9.40 </w:t>
            </w:r>
            <w:r w:rsidRPr="00193C95">
              <w:rPr>
                <w:rFonts w:ascii="Times New Roman" w:hAnsi="Times New Roman" w:cs="Times New Roman"/>
                <w:bCs/>
                <w:sz w:val="28"/>
                <w:szCs w:val="28"/>
              </w:rPr>
              <w:t>11.10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9.00 9.40 10.20</w:t>
            </w:r>
          </w:p>
        </w:tc>
      </w:tr>
      <w:tr w:rsidR="00F01091" w:rsidRPr="000D1F81" w:rsidTr="00BA5E4C">
        <w:trPr>
          <w:trHeight w:val="504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01091" w:rsidRPr="000D1F81" w:rsidRDefault="00F01091" w:rsidP="00F010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F01091" w:rsidRPr="000D1F81" w:rsidRDefault="00F0109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Вечер</w:t>
            </w:r>
          </w:p>
        </w:tc>
      </w:tr>
      <w:tr w:rsidR="000D1F81" w:rsidRPr="000D1F81" w:rsidTr="00BA5E4C">
        <w:trPr>
          <w:trHeight w:val="758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Пн.Вт</w:t>
            </w:r>
            <w:proofErr w:type="spellEnd"/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. 15.15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Пн.Вт.Ср.Чт</w:t>
            </w:r>
            <w:proofErr w:type="spellEnd"/>
            <w:r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 15.15.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Пн.Вт.Ср.чт.Пт</w:t>
            </w:r>
            <w:proofErr w:type="spellEnd"/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. 15.15</w:t>
            </w:r>
          </w:p>
        </w:tc>
      </w:tr>
      <w:tr w:rsidR="000D1F81" w:rsidRPr="000D1F81" w:rsidTr="00F01091">
        <w:trPr>
          <w:trHeight w:val="514"/>
          <w:jc w:val="center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Окончание непосредственно- образовательной деятельности</w:t>
            </w: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Утро</w:t>
            </w:r>
          </w:p>
        </w:tc>
      </w:tr>
      <w:tr w:rsidR="000D1F81" w:rsidRPr="000D1F81" w:rsidTr="00BA5E4C">
        <w:trPr>
          <w:trHeight w:val="1253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9.15 9.40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9.20 10.00 11.30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9.25 10.05 11.35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9.30 10.10 10.50</w:t>
            </w:r>
          </w:p>
        </w:tc>
      </w:tr>
      <w:tr w:rsidR="000D1F81" w:rsidRPr="000D1F81" w:rsidTr="00F01091">
        <w:trPr>
          <w:trHeight w:val="499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Вечер</w:t>
            </w:r>
          </w:p>
        </w:tc>
      </w:tr>
      <w:tr w:rsidR="000D1F81" w:rsidRPr="000D1F81" w:rsidTr="00BA5E4C">
        <w:trPr>
          <w:trHeight w:val="394"/>
          <w:jc w:val="center"/>
        </w:trPr>
        <w:tc>
          <w:tcPr>
            <w:tcW w:w="6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15.35 15.40 15.45</w:t>
            </w:r>
          </w:p>
        </w:tc>
      </w:tr>
    </w:tbl>
    <w:p w:rsidR="000D1F81" w:rsidRPr="000D1F81" w:rsidRDefault="000D1F81" w:rsidP="000D1F81">
      <w:pPr>
        <w:jc w:val="center"/>
        <w:rPr>
          <w:rFonts w:ascii="Times New Roman" w:hAnsi="Times New Roman" w:cs="Times New Roman"/>
          <w:sz w:val="28"/>
          <w:szCs w:val="28"/>
        </w:rPr>
        <w:sectPr w:rsidR="000D1F81" w:rsidRPr="000D1F81" w:rsidSect="00F13AB1">
          <w:footerReference w:type="default" r:id="rId8"/>
          <w:pgSz w:w="11905" w:h="16837"/>
          <w:pgMar w:top="851" w:right="423" w:bottom="2161" w:left="1022" w:header="0" w:footer="3" w:gutter="0"/>
          <w:pgNumType w:start="2"/>
          <w:cols w:space="720"/>
          <w:noEndnote/>
          <w:docGrid w:linePitch="360"/>
        </w:sectPr>
      </w:pPr>
    </w:p>
    <w:tbl>
      <w:tblPr>
        <w:tblW w:w="1069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8"/>
        <w:gridCol w:w="826"/>
        <w:gridCol w:w="1560"/>
        <w:gridCol w:w="1157"/>
        <w:gridCol w:w="2976"/>
        <w:gridCol w:w="1003"/>
        <w:gridCol w:w="1138"/>
        <w:gridCol w:w="1397"/>
      </w:tblGrid>
      <w:tr w:rsidR="000D1F81" w:rsidRPr="000D1F81" w:rsidTr="00783592">
        <w:trPr>
          <w:trHeight w:val="504"/>
          <w:jc w:val="center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lastRenderedPageBreak/>
              <w:t xml:space="preserve">№ </w:t>
            </w:r>
            <w:proofErr w:type="spellStart"/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п.п</w:t>
            </w:r>
            <w:proofErr w:type="spellEnd"/>
          </w:p>
        </w:tc>
        <w:tc>
          <w:tcPr>
            <w:tcW w:w="35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Содержание</w:t>
            </w: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Возраст</w:t>
            </w:r>
          </w:p>
        </w:tc>
      </w:tr>
      <w:tr w:rsidR="000D1F81" w:rsidRPr="000D1F81" w:rsidTr="00783592">
        <w:trPr>
          <w:trHeight w:val="499"/>
          <w:jc w:val="center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354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BA5E4C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Дети от 1.5</w:t>
            </w:r>
            <w:r w:rsidR="000D1F81"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 до 4 лет</w:t>
            </w:r>
          </w:p>
        </w:tc>
        <w:tc>
          <w:tcPr>
            <w:tcW w:w="3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От 4 до 7 лет</w:t>
            </w:r>
          </w:p>
        </w:tc>
      </w:tr>
      <w:tr w:rsidR="000D1F81" w:rsidRPr="000D1F81" w:rsidTr="00783592">
        <w:trPr>
          <w:trHeight w:val="1162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9.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Перерыв между непосредственно- образовательной деятельностью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BA5E4C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D1F81"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 мин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20 мин.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15 мин.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</w:tr>
      <w:tr w:rsidR="000D1F81" w:rsidRPr="000D1F81" w:rsidTr="00783592">
        <w:trPr>
          <w:trHeight w:val="1277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Продолжительность одной непосредственно - образовательной деятельности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D43CB9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</w:t>
            </w:r>
            <w:r w:rsidR="000D1F81" w:rsidRPr="000D1F81">
              <w:rPr>
                <w:rFonts w:ascii="Times New Roman" w:hAnsi="Times New Roman" w:cs="Times New Roman"/>
                <w:sz w:val="28"/>
                <w:szCs w:val="28"/>
              </w:rPr>
              <w:t>15 мин.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20 мин.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25 мин.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30 мин.</w:t>
            </w:r>
          </w:p>
        </w:tc>
      </w:tr>
      <w:tr w:rsidR="000D1F81" w:rsidRPr="000D1F81" w:rsidTr="00783592">
        <w:trPr>
          <w:trHeight w:val="1138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Объем недельной образовательной нагрузки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0D1F81" w:rsidRPr="000D1F81" w:rsidTr="00783592">
        <w:trPr>
          <w:trHeight w:val="1147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12.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 проведения каникул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Default="00783592" w:rsidP="00BA5E4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Осенние – с 01.11.21 </w:t>
            </w:r>
            <w:r w:rsidR="00BA5E4C">
              <w:rPr>
                <w:rFonts w:ascii="Times New Roman" w:hAnsi="Times New Roman" w:cs="Times New Roman"/>
                <w:sz w:val="28"/>
                <w:szCs w:val="28"/>
              </w:rPr>
              <w:t>по 7.11.20</w:t>
            </w:r>
          </w:p>
          <w:p w:rsidR="00BA5E4C" w:rsidRDefault="00193C95" w:rsidP="00BA5E4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Зимние – 29.12.21.по 11.01.22</w:t>
            </w:r>
          </w:p>
          <w:p w:rsidR="00BA5E4C" w:rsidRPr="000D1F81" w:rsidRDefault="00193C95" w:rsidP="00BA5E4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Весенние – 28.03.21 по 05.04.22</w:t>
            </w:r>
          </w:p>
        </w:tc>
      </w:tr>
      <w:tr w:rsidR="000D1F81" w:rsidRPr="000D1F81" w:rsidTr="00783592">
        <w:trPr>
          <w:trHeight w:val="778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Летний оздоровительный период</w:t>
            </w: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193C95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01.06.2021 г. по 31.08.2022</w:t>
            </w:r>
            <w:r w:rsidR="000D1F81"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0D1F81" w:rsidRPr="000D1F81" w:rsidTr="00783592">
        <w:trPr>
          <w:trHeight w:val="509"/>
          <w:jc w:val="center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</w:t>
            </w:r>
          </w:p>
        </w:tc>
        <w:tc>
          <w:tcPr>
            <w:tcW w:w="35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Перечень праздников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Сентябрь - «День знаний»</w:t>
            </w:r>
          </w:p>
        </w:tc>
      </w:tr>
      <w:tr w:rsidR="000D1F81" w:rsidRPr="000D1F81" w:rsidTr="00783592">
        <w:trPr>
          <w:trHeight w:val="763"/>
          <w:jc w:val="center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Октябрь - «</w:t>
            </w:r>
            <w:proofErr w:type="spellStart"/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Осенины</w:t>
            </w:r>
            <w:proofErr w:type="spellEnd"/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» выставка поделок из природного материала</w:t>
            </w:r>
          </w:p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«Дары осени»</w:t>
            </w:r>
          </w:p>
        </w:tc>
      </w:tr>
      <w:tr w:rsidR="000D1F81" w:rsidRPr="000D1F81" w:rsidTr="00783592">
        <w:trPr>
          <w:trHeight w:val="562"/>
          <w:jc w:val="center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Ноябрь «День матери»</w:t>
            </w:r>
          </w:p>
        </w:tc>
      </w:tr>
      <w:tr w:rsidR="000D1F81" w:rsidRPr="000D1F81" w:rsidTr="00783592">
        <w:trPr>
          <w:trHeight w:val="504"/>
          <w:jc w:val="center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  <w:r w:rsidR="00783592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83592">
              <w:rPr>
                <w:rFonts w:ascii="Times New Roman" w:hAnsi="Times New Roman" w:cs="Times New Roman"/>
                <w:sz w:val="28"/>
                <w:szCs w:val="28"/>
              </w:rPr>
              <w:t>Новогодний праздник «В гостях у ё</w:t>
            </w: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лки»</w:t>
            </w:r>
          </w:p>
        </w:tc>
      </w:tr>
      <w:tr w:rsidR="000D1F81" w:rsidRPr="000D1F81" w:rsidTr="00783592">
        <w:trPr>
          <w:trHeight w:val="629"/>
          <w:jc w:val="center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Февраль - «Папа, мама, я - спортивная семья»</w:t>
            </w:r>
          </w:p>
        </w:tc>
      </w:tr>
      <w:tr w:rsidR="000D1F81" w:rsidRPr="000D1F81" w:rsidTr="00783592">
        <w:trPr>
          <w:trHeight w:val="883"/>
          <w:jc w:val="center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193C95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- «Мамин день</w:t>
            </w:r>
            <w:r w:rsidR="000D1F81" w:rsidRPr="000D1F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0D1F81" w:rsidRPr="000D1F81" w:rsidTr="00783592">
        <w:trPr>
          <w:trHeight w:val="883"/>
          <w:jc w:val="center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Март - «Проводы зимы»</w:t>
            </w:r>
          </w:p>
        </w:tc>
      </w:tr>
      <w:tr w:rsidR="00783592" w:rsidRPr="000D1F81" w:rsidTr="00783592">
        <w:trPr>
          <w:trHeight w:val="749"/>
          <w:jc w:val="center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3592" w:rsidRPr="000D1F81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3592" w:rsidRPr="000D1F81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83592" w:rsidRPr="000D1F81" w:rsidRDefault="00783592" w:rsidP="007835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3592" w:rsidRPr="000D1F81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– «День птиц»</w:t>
            </w:r>
          </w:p>
        </w:tc>
      </w:tr>
      <w:tr w:rsidR="00783592" w:rsidRPr="000D1F81" w:rsidTr="00783592">
        <w:trPr>
          <w:trHeight w:val="514"/>
          <w:jc w:val="center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3592" w:rsidRPr="000D1F81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83592" w:rsidRPr="000D1F81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83592" w:rsidRPr="000D1F81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3592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Праздничный концерт «День Победы</w:t>
            </w: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83592" w:rsidRPr="000D1F81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Организационная образовательная деятельность по ПДД </w:t>
            </w:r>
          </w:p>
        </w:tc>
      </w:tr>
      <w:tr w:rsidR="00783592" w:rsidRPr="000D1F81" w:rsidTr="00783592">
        <w:trPr>
          <w:trHeight w:val="643"/>
          <w:jc w:val="center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3592" w:rsidRPr="000D1F81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3592" w:rsidRPr="000D1F81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83592" w:rsidRPr="000D1F81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3592" w:rsidRPr="000D1F81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Май - Выпуск детей в школу</w:t>
            </w:r>
          </w:p>
        </w:tc>
      </w:tr>
      <w:tr w:rsidR="000D1F81" w:rsidRPr="000D1F81" w:rsidTr="00783592">
        <w:trPr>
          <w:trHeight w:val="104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Сроки </w:t>
            </w:r>
            <w:proofErr w:type="spellStart"/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проведе</w:t>
            </w:r>
            <w:proofErr w:type="spellEnd"/>
          </w:p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ПИЯ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мониторинг достижения воспитан</w:t>
            </w: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oftHyphen/>
              <w:t>никами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</w:t>
            </w:r>
          </w:p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начало</w:t>
            </w:r>
          </w:p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учебного</w:t>
            </w:r>
          </w:p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года</w:t>
            </w:r>
          </w:p>
        </w:tc>
        <w:tc>
          <w:tcPr>
            <w:tcW w:w="6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783592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03.09.2021 г. по 14.09.2022</w:t>
            </w:r>
            <w:r w:rsidR="000D1F81"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0D1F81" w:rsidRPr="000D1F81" w:rsidRDefault="000D1F81" w:rsidP="000D1F81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8"/>
        <w:gridCol w:w="926"/>
        <w:gridCol w:w="1498"/>
        <w:gridCol w:w="1118"/>
        <w:gridCol w:w="2981"/>
        <w:gridCol w:w="3600"/>
      </w:tblGrid>
      <w:tr w:rsidR="000D1F81" w:rsidRPr="000D1F81" w:rsidTr="00F01091">
        <w:trPr>
          <w:trHeight w:val="490"/>
          <w:jc w:val="center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М </w:t>
            </w:r>
            <w:proofErr w:type="spellStart"/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п.п</w:t>
            </w:r>
            <w:proofErr w:type="spellEnd"/>
          </w:p>
        </w:tc>
        <w:tc>
          <w:tcPr>
            <w:tcW w:w="354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Содержание</w:t>
            </w:r>
          </w:p>
        </w:tc>
        <w:tc>
          <w:tcPr>
            <w:tcW w:w="6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Возраст</w:t>
            </w:r>
          </w:p>
        </w:tc>
      </w:tr>
      <w:tr w:rsidR="000D1F81" w:rsidRPr="000D1F81" w:rsidTr="00F01091">
        <w:trPr>
          <w:trHeight w:val="494"/>
          <w:jc w:val="center"/>
        </w:trPr>
        <w:tc>
          <w:tcPr>
            <w:tcW w:w="6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3542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Дети от 2 до 4 лет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От 4 до 7 лет</w:t>
            </w:r>
          </w:p>
        </w:tc>
      </w:tr>
      <w:tr w:rsidR="000D1F81" w:rsidRPr="000D1F81" w:rsidTr="00F01091">
        <w:trPr>
          <w:trHeight w:val="3062"/>
          <w:jc w:val="center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планируе</w:t>
            </w: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oftHyphen/>
              <w:t>мых</w:t>
            </w:r>
          </w:p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результатов освоения основной общеобра</w:t>
            </w: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oftHyphen/>
              <w:t>зова</w:t>
            </w: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oftHyphen/>
              <w:t>тельной программы дошколь</w:t>
            </w: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oftHyphen/>
              <w:t>ного</w:t>
            </w:r>
          </w:p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образования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</w:t>
            </w: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oftHyphen/>
              <w:t>вый</w:t>
            </w:r>
          </w:p>
        </w:tc>
        <w:tc>
          <w:tcPr>
            <w:tcW w:w="6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BA5E4C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193C95">
              <w:rPr>
                <w:rFonts w:ascii="Times New Roman" w:hAnsi="Times New Roman" w:cs="Times New Roman"/>
                <w:sz w:val="28"/>
                <w:szCs w:val="28"/>
              </w:rPr>
              <w:t xml:space="preserve"> 10.05.2022 г. по 19.05.2022</w:t>
            </w:r>
            <w:r w:rsidR="000D1F81"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0D1F81" w:rsidRPr="000D1F81" w:rsidTr="00F01091">
        <w:trPr>
          <w:trHeight w:val="95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16.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Период проведения родительских собраний</w:t>
            </w:r>
          </w:p>
        </w:tc>
        <w:tc>
          <w:tcPr>
            <w:tcW w:w="6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193C95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20.09.2021 г. по 28.09.2021 г.; с 10.12.2021 г. по 14.12.2021 г.; с 20.05.2022 г. по 24.05.2022</w:t>
            </w:r>
            <w:r w:rsidR="000D1F81" w:rsidRPr="000D1F81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0D1F81" w:rsidRPr="000D1F81" w:rsidTr="00F01091">
        <w:trPr>
          <w:trHeight w:val="179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Праздничные дни</w:t>
            </w:r>
          </w:p>
        </w:tc>
        <w:tc>
          <w:tcPr>
            <w:tcW w:w="6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4D8" w:rsidRDefault="00AC7DDF" w:rsidP="00193C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04.11.2021</w:t>
            </w:r>
            <w:r w:rsidR="000D1F81" w:rsidRPr="000D14D8">
              <w:rPr>
                <w:rFonts w:ascii="Times New Roman" w:hAnsi="Times New Roman" w:cs="Times New Roman"/>
                <w:sz w:val="28"/>
                <w:szCs w:val="28"/>
              </w:rPr>
              <w:t>г.;</w:t>
            </w:r>
            <w:r w:rsidR="00193C95" w:rsidRPr="000D14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D14D8" w:rsidRPr="000D14D8" w:rsidRDefault="00193C95" w:rsidP="00D43C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4D8">
              <w:rPr>
                <w:rFonts w:ascii="Times New Roman" w:hAnsi="Times New Roman" w:cs="Times New Roman"/>
                <w:sz w:val="28"/>
                <w:szCs w:val="28"/>
              </w:rPr>
              <w:t>01.01-09.01.2022г; 01.02.2022; 23.02.2022; 08.03.2022;</w:t>
            </w:r>
            <w:r w:rsidR="000D14D8" w:rsidRPr="000D14D8">
              <w:rPr>
                <w:rFonts w:ascii="Times New Roman" w:hAnsi="Times New Roman" w:cs="Times New Roman"/>
                <w:sz w:val="28"/>
                <w:szCs w:val="28"/>
              </w:rPr>
              <w:t xml:space="preserve"> 30.04-02.05.2022; 07-09.05.2022;</w:t>
            </w:r>
          </w:p>
          <w:p w:rsidR="000D14D8" w:rsidRPr="000D1F81" w:rsidRDefault="000D14D8" w:rsidP="000D14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4D8">
              <w:rPr>
                <w:rFonts w:ascii="Times New Roman" w:hAnsi="Times New Roman" w:cs="Times New Roman"/>
                <w:sz w:val="28"/>
                <w:szCs w:val="28"/>
              </w:rPr>
              <w:t>11-13..06.2022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D1F81" w:rsidRPr="000D1F81" w:rsidTr="00F01091">
        <w:trPr>
          <w:trHeight w:val="6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18.</w:t>
            </w:r>
          </w:p>
        </w:tc>
        <w:tc>
          <w:tcPr>
            <w:tcW w:w="3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в летний период</w:t>
            </w:r>
          </w:p>
        </w:tc>
        <w:tc>
          <w:tcPr>
            <w:tcW w:w="6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Функционирует в обычном режиме с 01.06.2020 г.</w:t>
            </w:r>
          </w:p>
        </w:tc>
      </w:tr>
      <w:tr w:rsidR="000D1F81" w:rsidRPr="000D1F81" w:rsidTr="00F01091">
        <w:trPr>
          <w:trHeight w:val="2275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19.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Прием специалистов</w:t>
            </w: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Завхоз</w:t>
            </w:r>
          </w:p>
        </w:tc>
        <w:tc>
          <w:tcPr>
            <w:tcW w:w="6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Среда 9.00-11.00</w:t>
            </w:r>
          </w:p>
        </w:tc>
      </w:tr>
      <w:tr w:rsidR="000D1F81" w:rsidRPr="000D1F81" w:rsidTr="00F01091">
        <w:trPr>
          <w:trHeight w:val="2467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20.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Приемные часы администрации ДОУ</w:t>
            </w:r>
          </w:p>
        </w:tc>
        <w:tc>
          <w:tcPr>
            <w:tcW w:w="2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Заведующий</w:t>
            </w:r>
          </w:p>
        </w:tc>
        <w:tc>
          <w:tcPr>
            <w:tcW w:w="6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D1F81" w:rsidRPr="000D1F81" w:rsidRDefault="000D1F81" w:rsidP="000D1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1F81">
              <w:rPr>
                <w:rFonts w:ascii="Times New Roman" w:hAnsi="Times New Roman" w:cs="Times New Roman"/>
                <w:sz w:val="28"/>
                <w:szCs w:val="28"/>
              </w:rPr>
              <w:t>Четверг 14.00-16.00</w:t>
            </w:r>
          </w:p>
        </w:tc>
      </w:tr>
    </w:tbl>
    <w:p w:rsidR="000D1F81" w:rsidRPr="000D1F81" w:rsidRDefault="000D1F81" w:rsidP="000D1F8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1F81" w:rsidRPr="000D1F81" w:rsidRDefault="000D1F81" w:rsidP="00177A3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D1F81" w:rsidRPr="000D1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6118" w:rsidRDefault="00AD5857">
      <w:pPr>
        <w:spacing w:after="0" w:line="240" w:lineRule="auto"/>
      </w:pPr>
      <w:r>
        <w:separator/>
      </w:r>
    </w:p>
  </w:endnote>
  <w:endnote w:type="continuationSeparator" w:id="0">
    <w:p w:rsidR="00866118" w:rsidRDefault="00AD58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1091" w:rsidRDefault="00F01091">
    <w:pPr>
      <w:framePr w:w="11904" w:h="158" w:wrap="none" w:vAnchor="text" w:hAnchor="page" w:x="1" w:y="-893"/>
      <w:ind w:left="11165"/>
    </w:pPr>
    <w:r>
      <w:fldChar w:fldCharType="begin"/>
    </w:r>
    <w:r>
      <w:instrText xml:space="preserve"> PAGE \* MERGEFORMAT </w:instrText>
    </w:r>
    <w:r>
      <w:fldChar w:fldCharType="separate"/>
    </w:r>
    <w:r w:rsidR="00653451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6118" w:rsidRDefault="00AD5857">
      <w:pPr>
        <w:spacing w:after="0" w:line="240" w:lineRule="auto"/>
      </w:pPr>
      <w:r>
        <w:separator/>
      </w:r>
    </w:p>
  </w:footnote>
  <w:footnote w:type="continuationSeparator" w:id="0">
    <w:p w:rsidR="00866118" w:rsidRDefault="00AD58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1">
    <w:nsid w:val="00000003"/>
    <w:multiLevelType w:val="multilevel"/>
    <w:tmpl w:val="00000002"/>
    <w:lvl w:ilvl="0">
      <w:start w:val="2019"/>
      <w:numFmt w:val="decimal"/>
      <w:lvlText w:val="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2019"/>
      <w:numFmt w:val="decimal"/>
      <w:lvlText w:val="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2019"/>
      <w:numFmt w:val="decimal"/>
      <w:lvlText w:val="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2019"/>
      <w:numFmt w:val="decimal"/>
      <w:lvlText w:val="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2019"/>
      <w:numFmt w:val="decimal"/>
      <w:lvlText w:val="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2019"/>
      <w:numFmt w:val="decimal"/>
      <w:lvlText w:val="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2019"/>
      <w:numFmt w:val="decimal"/>
      <w:lvlText w:val="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2019"/>
      <w:numFmt w:val="decimal"/>
      <w:lvlText w:val="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2019"/>
      <w:numFmt w:val="decimal"/>
      <w:lvlText w:val="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0000005"/>
    <w:multiLevelType w:val="multilevel"/>
    <w:tmpl w:val="00000004"/>
    <w:lvl w:ilvl="0">
      <w:start w:val="2020"/>
      <w:numFmt w:val="decimal"/>
      <w:lvlText w:val="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2020"/>
      <w:numFmt w:val="decimal"/>
      <w:lvlText w:val="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2020"/>
      <w:numFmt w:val="decimal"/>
      <w:lvlText w:val="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2020"/>
      <w:numFmt w:val="decimal"/>
      <w:lvlText w:val="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2020"/>
      <w:numFmt w:val="decimal"/>
      <w:lvlText w:val="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2020"/>
      <w:numFmt w:val="decimal"/>
      <w:lvlText w:val="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2020"/>
      <w:numFmt w:val="decimal"/>
      <w:lvlText w:val="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2020"/>
      <w:numFmt w:val="decimal"/>
      <w:lvlText w:val="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2020"/>
      <w:numFmt w:val="decimal"/>
      <w:lvlText w:val="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3">
    <w:nsid w:val="00000007"/>
    <w:multiLevelType w:val="multilevel"/>
    <w:tmpl w:val="00000006"/>
    <w:lvl w:ilvl="0">
      <w:start w:val="2019"/>
      <w:numFmt w:val="decimal"/>
      <w:lvlText w:val="05.1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2019"/>
      <w:numFmt w:val="decimal"/>
      <w:lvlText w:val="05.1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2019"/>
      <w:numFmt w:val="decimal"/>
      <w:lvlText w:val="05.1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2019"/>
      <w:numFmt w:val="decimal"/>
      <w:lvlText w:val="05.1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2019"/>
      <w:numFmt w:val="decimal"/>
      <w:lvlText w:val="05.1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2019"/>
      <w:numFmt w:val="decimal"/>
      <w:lvlText w:val="05.1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2019"/>
      <w:numFmt w:val="decimal"/>
      <w:lvlText w:val="05.1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2019"/>
      <w:numFmt w:val="decimal"/>
      <w:lvlText w:val="05.1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2019"/>
      <w:numFmt w:val="decimal"/>
      <w:lvlText w:val="05.1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4">
    <w:nsid w:val="00000009"/>
    <w:multiLevelType w:val="multilevel"/>
    <w:tmpl w:val="00000008"/>
    <w:lvl w:ilvl="0">
      <w:start w:val="2020"/>
      <w:numFmt w:val="decimal"/>
      <w:lvlText w:val="08.0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2020"/>
      <w:numFmt w:val="decimal"/>
      <w:lvlText w:val="08.0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2020"/>
      <w:numFmt w:val="decimal"/>
      <w:lvlText w:val="08.0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2020"/>
      <w:numFmt w:val="decimal"/>
      <w:lvlText w:val="08.0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2020"/>
      <w:numFmt w:val="decimal"/>
      <w:lvlText w:val="08.0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2020"/>
      <w:numFmt w:val="decimal"/>
      <w:lvlText w:val="08.0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2020"/>
      <w:numFmt w:val="decimal"/>
      <w:lvlText w:val="08.0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2020"/>
      <w:numFmt w:val="decimal"/>
      <w:lvlText w:val="08.0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2020"/>
      <w:numFmt w:val="decimal"/>
      <w:lvlText w:val="08.03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64E"/>
    <w:rsid w:val="000D14D8"/>
    <w:rsid w:val="000D1F81"/>
    <w:rsid w:val="00177A39"/>
    <w:rsid w:val="00193C95"/>
    <w:rsid w:val="00653451"/>
    <w:rsid w:val="006C6D81"/>
    <w:rsid w:val="00783592"/>
    <w:rsid w:val="00821727"/>
    <w:rsid w:val="00833B5D"/>
    <w:rsid w:val="00866118"/>
    <w:rsid w:val="00965EA5"/>
    <w:rsid w:val="009F064E"/>
    <w:rsid w:val="00AC7DDF"/>
    <w:rsid w:val="00AD5857"/>
    <w:rsid w:val="00BA5E4C"/>
    <w:rsid w:val="00D43CB9"/>
    <w:rsid w:val="00F01091"/>
    <w:rsid w:val="00F13AB1"/>
    <w:rsid w:val="00F2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14EA0D-D1EE-4275-ABEE-12543F69A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3C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43CB9"/>
  </w:style>
  <w:style w:type="paragraph" w:styleId="a5">
    <w:name w:val="footer"/>
    <w:basedOn w:val="a"/>
    <w:link w:val="a6"/>
    <w:uiPriority w:val="99"/>
    <w:unhideWhenUsed/>
    <w:rsid w:val="00D43C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43C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7</Pages>
  <Words>795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Учитель</cp:lastModifiedBy>
  <cp:revision>8</cp:revision>
  <cp:lastPrinted>2021-11-02T07:34:00Z</cp:lastPrinted>
  <dcterms:created xsi:type="dcterms:W3CDTF">2020-08-31T19:49:00Z</dcterms:created>
  <dcterms:modified xsi:type="dcterms:W3CDTF">2021-11-02T09:17:00Z</dcterms:modified>
</cp:coreProperties>
</file>